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3143" w:rsidRPr="00923143" w:rsidRDefault="00923143" w:rsidP="00923143">
      <w:pPr>
        <w:spacing w:line="360" w:lineRule="auto"/>
        <w:rPr>
          <w:rFonts w:ascii="Arial" w:hAnsi="Arial" w:cs="Arial"/>
        </w:rPr>
      </w:pPr>
      <w:r w:rsidRPr="00923143">
        <w:rPr>
          <w:rFonts w:ascii="Arial" w:hAnsi="Arial" w:cs="Arial"/>
        </w:rPr>
        <w:t xml:space="preserve">Sehr geehrte </w:t>
      </w:r>
      <w:r w:rsidR="00FF348D">
        <w:rPr>
          <w:rFonts w:ascii="Arial" w:hAnsi="Arial" w:cs="Arial"/>
        </w:rPr>
        <w:t>Betreuer des Betriebspraktikums</w:t>
      </w:r>
      <w:r w:rsidRPr="00923143">
        <w:rPr>
          <w:rFonts w:ascii="Arial" w:hAnsi="Arial" w:cs="Arial"/>
        </w:rPr>
        <w:t>,</w:t>
      </w:r>
    </w:p>
    <w:p w:rsidR="0066539D" w:rsidRDefault="00FF348D" w:rsidP="00923143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bitte geben Sie Ihre Beurteilung am Ende des Praktikums den Schüler/innen mit. Sie geben damit den Schüler/innen und Lehrer/innen eine wichtige Rückmeldung und Beratungshinweise. </w:t>
      </w:r>
    </w:p>
    <w:p w:rsidR="00FF348D" w:rsidRDefault="0066539D" w:rsidP="00923143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FF348D">
        <w:rPr>
          <w:rFonts w:ascii="Arial" w:hAnsi="Arial" w:cs="Arial"/>
        </w:rPr>
        <w:t xml:space="preserve">er /die Schüler/in ____________________________________, Klasse:________        </w:t>
      </w:r>
      <w:r w:rsidR="00FF348D">
        <w:rPr>
          <w:rFonts w:ascii="Arial" w:hAnsi="Arial" w:cs="Arial"/>
        </w:rPr>
        <w:br/>
        <w:t>der Geschwister-Scholl-Schule Offenbach, erhält von der Firma/ dem Betrieb</w:t>
      </w:r>
      <w:r w:rsidR="00F2527B">
        <w:rPr>
          <w:rFonts w:ascii="Arial" w:hAnsi="Arial" w:cs="Arial"/>
        </w:rPr>
        <w:t>:</w:t>
      </w:r>
    </w:p>
    <w:p w:rsidR="00FF348D" w:rsidRDefault="00FF348D" w:rsidP="00923143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</w:t>
      </w:r>
      <w:r w:rsidR="000A31F4">
        <w:rPr>
          <w:rFonts w:ascii="Arial" w:hAnsi="Arial" w:cs="Arial"/>
        </w:rPr>
        <w:t xml:space="preserve">_____________ </w:t>
      </w:r>
      <w:r>
        <w:rPr>
          <w:rFonts w:ascii="Arial" w:hAnsi="Arial" w:cs="Arial"/>
        </w:rPr>
        <w:t>folgende Beurteilung:</w:t>
      </w:r>
    </w:p>
    <w:tbl>
      <w:tblPr>
        <w:tblStyle w:val="Tabellengitternetz"/>
        <w:tblW w:w="5000" w:type="pct"/>
        <w:tblLook w:val="04A0"/>
      </w:tblPr>
      <w:tblGrid>
        <w:gridCol w:w="2518"/>
        <w:gridCol w:w="1142"/>
        <w:gridCol w:w="1287"/>
        <w:gridCol w:w="1317"/>
        <w:gridCol w:w="1306"/>
        <w:gridCol w:w="1290"/>
        <w:gridCol w:w="1329"/>
      </w:tblGrid>
      <w:tr w:rsidR="00FF348D" w:rsidTr="00F2527B">
        <w:trPr>
          <w:trHeight w:val="361"/>
        </w:trPr>
        <w:tc>
          <w:tcPr>
            <w:tcW w:w="1236" w:type="pct"/>
          </w:tcPr>
          <w:p w:rsidR="00FF348D" w:rsidRPr="00FF348D" w:rsidRDefault="00FF348D" w:rsidP="000A31F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pct"/>
          </w:tcPr>
          <w:p w:rsidR="00FF348D" w:rsidRPr="000A31F4" w:rsidRDefault="00FF348D" w:rsidP="000A31F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31F4">
              <w:rPr>
                <w:rFonts w:ascii="Arial" w:hAnsi="Arial" w:cs="Arial"/>
                <w:sz w:val="20"/>
                <w:szCs w:val="20"/>
              </w:rPr>
              <w:t>Sehr gut</w:t>
            </w:r>
          </w:p>
        </w:tc>
        <w:tc>
          <w:tcPr>
            <w:tcW w:w="632" w:type="pct"/>
          </w:tcPr>
          <w:p w:rsidR="00FF348D" w:rsidRPr="000A31F4" w:rsidRDefault="000A31F4" w:rsidP="000A31F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gut</w:t>
            </w:r>
          </w:p>
        </w:tc>
        <w:tc>
          <w:tcPr>
            <w:tcW w:w="646" w:type="pct"/>
          </w:tcPr>
          <w:p w:rsidR="00FF348D" w:rsidRPr="000A31F4" w:rsidRDefault="000A31F4" w:rsidP="000A31F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befriedigend</w:t>
            </w:r>
          </w:p>
        </w:tc>
        <w:tc>
          <w:tcPr>
            <w:tcW w:w="641" w:type="pct"/>
          </w:tcPr>
          <w:p w:rsidR="00FF348D" w:rsidRPr="000A31F4" w:rsidRDefault="000A31F4" w:rsidP="000A31F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ausreichend</w:t>
            </w:r>
          </w:p>
        </w:tc>
        <w:tc>
          <w:tcPr>
            <w:tcW w:w="633" w:type="pct"/>
          </w:tcPr>
          <w:p w:rsidR="00FF348D" w:rsidRPr="000A31F4" w:rsidRDefault="000A31F4" w:rsidP="000A31F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mangelhaft</w:t>
            </w:r>
          </w:p>
        </w:tc>
        <w:tc>
          <w:tcPr>
            <w:tcW w:w="652" w:type="pct"/>
          </w:tcPr>
          <w:p w:rsidR="00FF348D" w:rsidRPr="000A31F4" w:rsidRDefault="000A31F4" w:rsidP="000A31F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ungenügend</w:t>
            </w:r>
          </w:p>
        </w:tc>
      </w:tr>
      <w:tr w:rsidR="00FF348D" w:rsidTr="00F2527B">
        <w:trPr>
          <w:trHeight w:val="579"/>
        </w:trPr>
        <w:tc>
          <w:tcPr>
            <w:tcW w:w="1236" w:type="pct"/>
          </w:tcPr>
          <w:p w:rsidR="00FF348D" w:rsidRDefault="00FF348D" w:rsidP="00F2527B">
            <w:pPr>
              <w:spacing w:after="0" w:line="240" w:lineRule="atLeast"/>
              <w:rPr>
                <w:rFonts w:ascii="Arial" w:hAnsi="Arial" w:cs="Arial"/>
              </w:rPr>
            </w:pPr>
            <w:r w:rsidRPr="00FF348D">
              <w:rPr>
                <w:rFonts w:ascii="Arial" w:hAnsi="Arial" w:cs="Arial"/>
                <w:sz w:val="20"/>
                <w:szCs w:val="20"/>
              </w:rPr>
              <w:t xml:space="preserve">Interesse </w:t>
            </w:r>
            <w:r w:rsidRPr="000A31F4">
              <w:rPr>
                <w:rFonts w:ascii="Arial" w:hAnsi="Arial" w:cs="Arial"/>
                <w:sz w:val="20"/>
                <w:szCs w:val="20"/>
              </w:rPr>
              <w:t>an betrieblichen Abläufen</w:t>
            </w:r>
          </w:p>
        </w:tc>
        <w:tc>
          <w:tcPr>
            <w:tcW w:w="561" w:type="pct"/>
          </w:tcPr>
          <w:p w:rsidR="00FF348D" w:rsidRPr="000A31F4" w:rsidRDefault="00FF348D" w:rsidP="00F2527B">
            <w:pPr>
              <w:spacing w:after="0" w:line="24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2" w:type="pct"/>
          </w:tcPr>
          <w:p w:rsidR="00FF348D" w:rsidRPr="000A31F4" w:rsidRDefault="00FF348D" w:rsidP="00F2527B">
            <w:pPr>
              <w:spacing w:after="0" w:line="24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6" w:type="pct"/>
          </w:tcPr>
          <w:p w:rsidR="00FF348D" w:rsidRPr="000A31F4" w:rsidRDefault="00FF348D" w:rsidP="00F2527B">
            <w:pPr>
              <w:spacing w:after="0" w:line="24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1" w:type="pct"/>
          </w:tcPr>
          <w:p w:rsidR="00FF348D" w:rsidRPr="000A31F4" w:rsidRDefault="00FF348D" w:rsidP="00F2527B">
            <w:pPr>
              <w:spacing w:after="0" w:line="24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3" w:type="pct"/>
          </w:tcPr>
          <w:p w:rsidR="00FF348D" w:rsidRPr="000A31F4" w:rsidRDefault="00FF348D" w:rsidP="00F2527B">
            <w:pPr>
              <w:spacing w:after="0" w:line="24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2" w:type="pct"/>
          </w:tcPr>
          <w:p w:rsidR="00FF348D" w:rsidRPr="000A31F4" w:rsidRDefault="00FF348D" w:rsidP="00F2527B">
            <w:pPr>
              <w:spacing w:after="0" w:line="24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F348D" w:rsidTr="00F2527B">
        <w:trPr>
          <w:trHeight w:val="389"/>
        </w:trPr>
        <w:tc>
          <w:tcPr>
            <w:tcW w:w="1236" w:type="pct"/>
          </w:tcPr>
          <w:p w:rsidR="00FF348D" w:rsidRPr="000A31F4" w:rsidRDefault="000A31F4" w:rsidP="00F2527B">
            <w:pPr>
              <w:spacing w:after="0" w:line="240" w:lineRule="atLeast"/>
              <w:rPr>
                <w:rFonts w:ascii="Arial" w:hAnsi="Arial" w:cs="Arial"/>
                <w:sz w:val="20"/>
                <w:szCs w:val="20"/>
              </w:rPr>
            </w:pPr>
            <w:r w:rsidRPr="000A31F4">
              <w:rPr>
                <w:rFonts w:ascii="Arial" w:hAnsi="Arial" w:cs="Arial"/>
                <w:sz w:val="20"/>
                <w:szCs w:val="20"/>
              </w:rPr>
              <w:t>Selbstständiges Arbeiten</w:t>
            </w:r>
          </w:p>
        </w:tc>
        <w:tc>
          <w:tcPr>
            <w:tcW w:w="561" w:type="pct"/>
          </w:tcPr>
          <w:p w:rsidR="00FF348D" w:rsidRPr="000A31F4" w:rsidRDefault="00FF348D" w:rsidP="00F2527B">
            <w:pPr>
              <w:spacing w:after="0" w:line="24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2" w:type="pct"/>
          </w:tcPr>
          <w:p w:rsidR="00FF348D" w:rsidRPr="000A31F4" w:rsidRDefault="00FF348D" w:rsidP="00F2527B">
            <w:pPr>
              <w:spacing w:after="0" w:line="24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6" w:type="pct"/>
          </w:tcPr>
          <w:p w:rsidR="00FF348D" w:rsidRPr="000A31F4" w:rsidRDefault="00FF348D" w:rsidP="00F2527B">
            <w:pPr>
              <w:spacing w:after="0" w:line="24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1" w:type="pct"/>
          </w:tcPr>
          <w:p w:rsidR="00FF348D" w:rsidRPr="000A31F4" w:rsidRDefault="00FF348D" w:rsidP="00F2527B">
            <w:pPr>
              <w:spacing w:after="0" w:line="24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3" w:type="pct"/>
          </w:tcPr>
          <w:p w:rsidR="00FF348D" w:rsidRPr="000A31F4" w:rsidRDefault="00FF348D" w:rsidP="00F2527B">
            <w:pPr>
              <w:spacing w:after="0" w:line="24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2" w:type="pct"/>
          </w:tcPr>
          <w:p w:rsidR="00FF348D" w:rsidRPr="000A31F4" w:rsidRDefault="00FF348D" w:rsidP="00F2527B">
            <w:pPr>
              <w:spacing w:after="0" w:line="24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F348D" w:rsidTr="00F2527B">
        <w:trPr>
          <w:trHeight w:val="369"/>
        </w:trPr>
        <w:tc>
          <w:tcPr>
            <w:tcW w:w="1236" w:type="pct"/>
          </w:tcPr>
          <w:p w:rsidR="00FF348D" w:rsidRPr="000A31F4" w:rsidRDefault="000A31F4" w:rsidP="00F2527B">
            <w:pPr>
              <w:spacing w:after="0" w:line="24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Eigeninitiative</w:t>
            </w:r>
          </w:p>
        </w:tc>
        <w:tc>
          <w:tcPr>
            <w:tcW w:w="561" w:type="pct"/>
          </w:tcPr>
          <w:p w:rsidR="00FF348D" w:rsidRPr="000A31F4" w:rsidRDefault="00FF348D" w:rsidP="00F2527B">
            <w:pPr>
              <w:spacing w:after="0" w:line="24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2" w:type="pct"/>
          </w:tcPr>
          <w:p w:rsidR="00FF348D" w:rsidRPr="000A31F4" w:rsidRDefault="00FF348D" w:rsidP="00F2527B">
            <w:pPr>
              <w:spacing w:after="0" w:line="24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6" w:type="pct"/>
          </w:tcPr>
          <w:p w:rsidR="00FF348D" w:rsidRPr="000A31F4" w:rsidRDefault="00FF348D" w:rsidP="00F2527B">
            <w:pPr>
              <w:spacing w:after="0" w:line="24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1" w:type="pct"/>
          </w:tcPr>
          <w:p w:rsidR="00FF348D" w:rsidRPr="000A31F4" w:rsidRDefault="00FF348D" w:rsidP="00F2527B">
            <w:pPr>
              <w:spacing w:after="0" w:line="24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3" w:type="pct"/>
          </w:tcPr>
          <w:p w:rsidR="00FF348D" w:rsidRPr="000A31F4" w:rsidRDefault="00FF348D" w:rsidP="00F2527B">
            <w:pPr>
              <w:spacing w:after="0" w:line="24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2" w:type="pct"/>
          </w:tcPr>
          <w:p w:rsidR="00FF348D" w:rsidRPr="000A31F4" w:rsidRDefault="00FF348D" w:rsidP="00F2527B">
            <w:pPr>
              <w:spacing w:after="0" w:line="24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F348D" w:rsidTr="00F2527B">
        <w:trPr>
          <w:trHeight w:val="457"/>
        </w:trPr>
        <w:tc>
          <w:tcPr>
            <w:tcW w:w="1236" w:type="pct"/>
          </w:tcPr>
          <w:p w:rsidR="00FF348D" w:rsidRPr="000A31F4" w:rsidRDefault="000A31F4" w:rsidP="00F2527B">
            <w:pPr>
              <w:spacing w:after="0" w:line="24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Konzentrationsfähigkeit</w:t>
            </w:r>
          </w:p>
        </w:tc>
        <w:tc>
          <w:tcPr>
            <w:tcW w:w="561" w:type="pct"/>
          </w:tcPr>
          <w:p w:rsidR="00FF348D" w:rsidRPr="000A31F4" w:rsidRDefault="00FF348D" w:rsidP="00F2527B">
            <w:pPr>
              <w:spacing w:after="0" w:line="24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2" w:type="pct"/>
          </w:tcPr>
          <w:p w:rsidR="00FF348D" w:rsidRPr="000A31F4" w:rsidRDefault="00FF348D" w:rsidP="00F2527B">
            <w:pPr>
              <w:spacing w:after="0" w:line="24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6" w:type="pct"/>
          </w:tcPr>
          <w:p w:rsidR="00FF348D" w:rsidRPr="000A31F4" w:rsidRDefault="00FF348D" w:rsidP="00F2527B">
            <w:pPr>
              <w:spacing w:after="0" w:line="24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1" w:type="pct"/>
          </w:tcPr>
          <w:p w:rsidR="00FF348D" w:rsidRPr="000A31F4" w:rsidRDefault="00FF348D" w:rsidP="00F2527B">
            <w:pPr>
              <w:spacing w:after="0" w:line="24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3" w:type="pct"/>
          </w:tcPr>
          <w:p w:rsidR="00FF348D" w:rsidRPr="000A31F4" w:rsidRDefault="00FF348D" w:rsidP="00F2527B">
            <w:pPr>
              <w:spacing w:after="0" w:line="24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2" w:type="pct"/>
          </w:tcPr>
          <w:p w:rsidR="00FF348D" w:rsidRPr="000A31F4" w:rsidRDefault="00FF348D" w:rsidP="00F2527B">
            <w:pPr>
              <w:spacing w:after="0" w:line="24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F348D" w:rsidTr="00F2527B">
        <w:trPr>
          <w:trHeight w:val="427"/>
        </w:trPr>
        <w:tc>
          <w:tcPr>
            <w:tcW w:w="1236" w:type="pct"/>
          </w:tcPr>
          <w:p w:rsidR="00FF348D" w:rsidRPr="000A31F4" w:rsidRDefault="000A31F4" w:rsidP="00F2527B">
            <w:pPr>
              <w:spacing w:after="0" w:line="24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Geschicklichkeit</w:t>
            </w:r>
          </w:p>
        </w:tc>
        <w:tc>
          <w:tcPr>
            <w:tcW w:w="561" w:type="pct"/>
          </w:tcPr>
          <w:p w:rsidR="00FF348D" w:rsidRPr="000A31F4" w:rsidRDefault="00FF348D" w:rsidP="00F2527B">
            <w:pPr>
              <w:spacing w:after="0" w:line="24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2" w:type="pct"/>
          </w:tcPr>
          <w:p w:rsidR="00FF348D" w:rsidRPr="000A31F4" w:rsidRDefault="00FF348D" w:rsidP="00F2527B">
            <w:pPr>
              <w:spacing w:after="0" w:line="24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6" w:type="pct"/>
          </w:tcPr>
          <w:p w:rsidR="00FF348D" w:rsidRPr="000A31F4" w:rsidRDefault="00FF348D" w:rsidP="00F2527B">
            <w:pPr>
              <w:spacing w:after="0" w:line="24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1" w:type="pct"/>
          </w:tcPr>
          <w:p w:rsidR="00FF348D" w:rsidRPr="000A31F4" w:rsidRDefault="00FF348D" w:rsidP="00F2527B">
            <w:pPr>
              <w:spacing w:after="0" w:line="24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3" w:type="pct"/>
          </w:tcPr>
          <w:p w:rsidR="00FF348D" w:rsidRPr="000A31F4" w:rsidRDefault="00FF348D" w:rsidP="00F2527B">
            <w:pPr>
              <w:spacing w:after="0" w:line="24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2" w:type="pct"/>
          </w:tcPr>
          <w:p w:rsidR="00FF348D" w:rsidRPr="000A31F4" w:rsidRDefault="00FF348D" w:rsidP="00F2527B">
            <w:pPr>
              <w:spacing w:after="0" w:line="24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F348D" w:rsidTr="00F2527B">
        <w:trPr>
          <w:trHeight w:val="405"/>
        </w:trPr>
        <w:tc>
          <w:tcPr>
            <w:tcW w:w="1236" w:type="pct"/>
          </w:tcPr>
          <w:p w:rsidR="00FF348D" w:rsidRPr="000A31F4" w:rsidRDefault="000A31F4" w:rsidP="00F2527B">
            <w:pPr>
              <w:spacing w:after="0" w:line="24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Ausdauer</w:t>
            </w:r>
          </w:p>
        </w:tc>
        <w:tc>
          <w:tcPr>
            <w:tcW w:w="561" w:type="pct"/>
          </w:tcPr>
          <w:p w:rsidR="00FF348D" w:rsidRPr="000A31F4" w:rsidRDefault="00FF348D" w:rsidP="00F2527B">
            <w:pPr>
              <w:spacing w:after="0" w:line="24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2" w:type="pct"/>
          </w:tcPr>
          <w:p w:rsidR="00FF348D" w:rsidRPr="000A31F4" w:rsidRDefault="00FF348D" w:rsidP="00F2527B">
            <w:pPr>
              <w:spacing w:after="0" w:line="24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6" w:type="pct"/>
          </w:tcPr>
          <w:p w:rsidR="00FF348D" w:rsidRPr="000A31F4" w:rsidRDefault="00FF348D" w:rsidP="00F2527B">
            <w:pPr>
              <w:spacing w:after="0" w:line="24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1" w:type="pct"/>
          </w:tcPr>
          <w:p w:rsidR="00FF348D" w:rsidRPr="000A31F4" w:rsidRDefault="00FF348D" w:rsidP="00F2527B">
            <w:pPr>
              <w:spacing w:after="0" w:line="24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3" w:type="pct"/>
          </w:tcPr>
          <w:p w:rsidR="00FF348D" w:rsidRPr="000A31F4" w:rsidRDefault="00FF348D" w:rsidP="00F2527B">
            <w:pPr>
              <w:spacing w:after="0" w:line="24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2" w:type="pct"/>
          </w:tcPr>
          <w:p w:rsidR="00FF348D" w:rsidRPr="000A31F4" w:rsidRDefault="00FF348D" w:rsidP="00F2527B">
            <w:pPr>
              <w:spacing w:after="0" w:line="24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F348D" w:rsidTr="00F2527B">
        <w:trPr>
          <w:trHeight w:val="417"/>
        </w:trPr>
        <w:tc>
          <w:tcPr>
            <w:tcW w:w="1236" w:type="pct"/>
          </w:tcPr>
          <w:p w:rsidR="00FF348D" w:rsidRPr="000A31F4" w:rsidRDefault="000A31F4" w:rsidP="00F2527B">
            <w:pPr>
              <w:spacing w:after="0" w:line="240" w:lineRule="atLeast"/>
              <w:rPr>
                <w:rFonts w:ascii="Arial" w:hAnsi="Arial" w:cs="Arial"/>
                <w:sz w:val="20"/>
                <w:szCs w:val="20"/>
              </w:rPr>
            </w:pPr>
            <w:r w:rsidRPr="000A31F4">
              <w:rPr>
                <w:rFonts w:ascii="Arial" w:hAnsi="Arial" w:cs="Arial"/>
                <w:sz w:val="20"/>
                <w:szCs w:val="20"/>
              </w:rPr>
              <w:t xml:space="preserve">Qualität </w:t>
            </w:r>
            <w:r w:rsidRPr="000A31F4">
              <w:rPr>
                <w:rFonts w:ascii="Arial" w:hAnsi="Arial" w:cs="Arial"/>
                <w:sz w:val="16"/>
                <w:szCs w:val="16"/>
              </w:rPr>
              <w:t xml:space="preserve">der 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0A31F4">
              <w:rPr>
                <w:rFonts w:ascii="Arial" w:hAnsi="Arial" w:cs="Arial"/>
                <w:sz w:val="16"/>
                <w:szCs w:val="16"/>
              </w:rPr>
              <w:t>rbeitsergebnisse</w:t>
            </w:r>
          </w:p>
        </w:tc>
        <w:tc>
          <w:tcPr>
            <w:tcW w:w="561" w:type="pct"/>
          </w:tcPr>
          <w:p w:rsidR="00FF348D" w:rsidRPr="000A31F4" w:rsidRDefault="00FF348D" w:rsidP="00F2527B">
            <w:pPr>
              <w:spacing w:after="0" w:line="24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2" w:type="pct"/>
          </w:tcPr>
          <w:p w:rsidR="00FF348D" w:rsidRPr="000A31F4" w:rsidRDefault="00FF348D" w:rsidP="00F2527B">
            <w:pPr>
              <w:spacing w:after="0" w:line="24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6" w:type="pct"/>
          </w:tcPr>
          <w:p w:rsidR="00FF348D" w:rsidRPr="000A31F4" w:rsidRDefault="00FF348D" w:rsidP="00F2527B">
            <w:pPr>
              <w:spacing w:after="0" w:line="24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1" w:type="pct"/>
          </w:tcPr>
          <w:p w:rsidR="00FF348D" w:rsidRPr="000A31F4" w:rsidRDefault="00FF348D" w:rsidP="00F2527B">
            <w:pPr>
              <w:spacing w:after="0" w:line="24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3" w:type="pct"/>
          </w:tcPr>
          <w:p w:rsidR="00FF348D" w:rsidRPr="000A31F4" w:rsidRDefault="00FF348D" w:rsidP="00F2527B">
            <w:pPr>
              <w:spacing w:after="0" w:line="24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2" w:type="pct"/>
          </w:tcPr>
          <w:p w:rsidR="00FF348D" w:rsidRPr="000A31F4" w:rsidRDefault="00FF348D" w:rsidP="00F2527B">
            <w:pPr>
              <w:spacing w:after="0" w:line="24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F348D" w:rsidTr="00F2527B">
        <w:trPr>
          <w:trHeight w:val="397"/>
        </w:trPr>
        <w:tc>
          <w:tcPr>
            <w:tcW w:w="1236" w:type="pct"/>
          </w:tcPr>
          <w:p w:rsidR="00FF348D" w:rsidRPr="000A31F4" w:rsidRDefault="000A31F4" w:rsidP="00F2527B">
            <w:pPr>
              <w:spacing w:after="0" w:line="24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Arbeitstempo</w:t>
            </w:r>
          </w:p>
        </w:tc>
        <w:tc>
          <w:tcPr>
            <w:tcW w:w="561" w:type="pct"/>
          </w:tcPr>
          <w:p w:rsidR="00FF348D" w:rsidRPr="000A31F4" w:rsidRDefault="00FF348D" w:rsidP="00F2527B">
            <w:pPr>
              <w:spacing w:after="0" w:line="24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2" w:type="pct"/>
          </w:tcPr>
          <w:p w:rsidR="00FF348D" w:rsidRPr="000A31F4" w:rsidRDefault="00FF348D" w:rsidP="00F2527B">
            <w:pPr>
              <w:spacing w:after="0" w:line="24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6" w:type="pct"/>
          </w:tcPr>
          <w:p w:rsidR="00FF348D" w:rsidRPr="000A31F4" w:rsidRDefault="00FF348D" w:rsidP="00F2527B">
            <w:pPr>
              <w:spacing w:after="0" w:line="24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1" w:type="pct"/>
          </w:tcPr>
          <w:p w:rsidR="00FF348D" w:rsidRPr="000A31F4" w:rsidRDefault="00FF348D" w:rsidP="00F2527B">
            <w:pPr>
              <w:spacing w:after="0" w:line="24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3" w:type="pct"/>
          </w:tcPr>
          <w:p w:rsidR="00FF348D" w:rsidRPr="000A31F4" w:rsidRDefault="00FF348D" w:rsidP="00F2527B">
            <w:pPr>
              <w:spacing w:after="0" w:line="24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2" w:type="pct"/>
          </w:tcPr>
          <w:p w:rsidR="00FF348D" w:rsidRPr="000A31F4" w:rsidRDefault="00FF348D" w:rsidP="00F2527B">
            <w:pPr>
              <w:spacing w:after="0" w:line="24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F348D" w:rsidTr="00F2527B">
        <w:trPr>
          <w:trHeight w:val="377"/>
        </w:trPr>
        <w:tc>
          <w:tcPr>
            <w:tcW w:w="1236" w:type="pct"/>
          </w:tcPr>
          <w:p w:rsidR="00FF348D" w:rsidRPr="000A31F4" w:rsidRDefault="000A31F4" w:rsidP="00F2527B">
            <w:pPr>
              <w:spacing w:after="0" w:line="24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Zuverlässigkeit</w:t>
            </w:r>
          </w:p>
        </w:tc>
        <w:tc>
          <w:tcPr>
            <w:tcW w:w="561" w:type="pct"/>
          </w:tcPr>
          <w:p w:rsidR="00FF348D" w:rsidRPr="000A31F4" w:rsidRDefault="00FF348D" w:rsidP="00F2527B">
            <w:pPr>
              <w:spacing w:after="0" w:line="24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2" w:type="pct"/>
          </w:tcPr>
          <w:p w:rsidR="00FF348D" w:rsidRPr="000A31F4" w:rsidRDefault="00FF348D" w:rsidP="00F2527B">
            <w:pPr>
              <w:spacing w:after="0" w:line="24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6" w:type="pct"/>
          </w:tcPr>
          <w:p w:rsidR="00FF348D" w:rsidRPr="000A31F4" w:rsidRDefault="00FF348D" w:rsidP="00F2527B">
            <w:pPr>
              <w:spacing w:after="0" w:line="24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1" w:type="pct"/>
          </w:tcPr>
          <w:p w:rsidR="00FF348D" w:rsidRPr="000A31F4" w:rsidRDefault="00FF348D" w:rsidP="00F2527B">
            <w:pPr>
              <w:spacing w:after="0" w:line="24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3" w:type="pct"/>
          </w:tcPr>
          <w:p w:rsidR="00FF348D" w:rsidRPr="000A31F4" w:rsidRDefault="00FF348D" w:rsidP="00F2527B">
            <w:pPr>
              <w:spacing w:after="0" w:line="24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2" w:type="pct"/>
          </w:tcPr>
          <w:p w:rsidR="00FF348D" w:rsidRPr="000A31F4" w:rsidRDefault="00FF348D" w:rsidP="00F2527B">
            <w:pPr>
              <w:spacing w:after="0" w:line="24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F348D" w:rsidTr="00F2527B">
        <w:trPr>
          <w:trHeight w:val="357"/>
        </w:trPr>
        <w:tc>
          <w:tcPr>
            <w:tcW w:w="1236" w:type="pct"/>
          </w:tcPr>
          <w:p w:rsidR="00FF348D" w:rsidRPr="000A31F4" w:rsidRDefault="000A31F4" w:rsidP="00F2527B">
            <w:pPr>
              <w:spacing w:after="0" w:line="24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Teamfähigkeit</w:t>
            </w:r>
          </w:p>
        </w:tc>
        <w:tc>
          <w:tcPr>
            <w:tcW w:w="561" w:type="pct"/>
          </w:tcPr>
          <w:p w:rsidR="00FF348D" w:rsidRPr="000A31F4" w:rsidRDefault="00FF348D" w:rsidP="00F2527B">
            <w:pPr>
              <w:spacing w:after="0" w:line="24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2" w:type="pct"/>
          </w:tcPr>
          <w:p w:rsidR="00FF348D" w:rsidRPr="000A31F4" w:rsidRDefault="00FF348D" w:rsidP="00F2527B">
            <w:pPr>
              <w:spacing w:after="0" w:line="24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6" w:type="pct"/>
          </w:tcPr>
          <w:p w:rsidR="00FF348D" w:rsidRPr="000A31F4" w:rsidRDefault="00FF348D" w:rsidP="00F2527B">
            <w:pPr>
              <w:spacing w:after="0" w:line="24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1" w:type="pct"/>
          </w:tcPr>
          <w:p w:rsidR="00FF348D" w:rsidRPr="000A31F4" w:rsidRDefault="00FF348D" w:rsidP="00F2527B">
            <w:pPr>
              <w:spacing w:after="0" w:line="24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3" w:type="pct"/>
          </w:tcPr>
          <w:p w:rsidR="00FF348D" w:rsidRPr="000A31F4" w:rsidRDefault="00FF348D" w:rsidP="00F2527B">
            <w:pPr>
              <w:spacing w:after="0" w:line="24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2" w:type="pct"/>
          </w:tcPr>
          <w:p w:rsidR="00FF348D" w:rsidRPr="000A31F4" w:rsidRDefault="00FF348D" w:rsidP="00F2527B">
            <w:pPr>
              <w:spacing w:after="0" w:line="24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F348D" w:rsidTr="00F2527B">
        <w:trPr>
          <w:trHeight w:val="580"/>
        </w:trPr>
        <w:tc>
          <w:tcPr>
            <w:tcW w:w="1236" w:type="pct"/>
          </w:tcPr>
          <w:p w:rsidR="00FF348D" w:rsidRPr="000A31F4" w:rsidRDefault="00F2527B" w:rsidP="00F2527B">
            <w:pPr>
              <w:spacing w:after="0" w:line="24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Verhalten gegenüber Kollegen</w:t>
            </w:r>
          </w:p>
        </w:tc>
        <w:tc>
          <w:tcPr>
            <w:tcW w:w="561" w:type="pct"/>
          </w:tcPr>
          <w:p w:rsidR="00FF348D" w:rsidRPr="000A31F4" w:rsidRDefault="00FF348D" w:rsidP="00F2527B">
            <w:pPr>
              <w:spacing w:after="0" w:line="24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2" w:type="pct"/>
          </w:tcPr>
          <w:p w:rsidR="00FF348D" w:rsidRPr="000A31F4" w:rsidRDefault="00FF348D" w:rsidP="00F2527B">
            <w:pPr>
              <w:spacing w:after="0" w:line="24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6" w:type="pct"/>
          </w:tcPr>
          <w:p w:rsidR="00FF348D" w:rsidRPr="000A31F4" w:rsidRDefault="00FF348D" w:rsidP="00F2527B">
            <w:pPr>
              <w:spacing w:after="0" w:line="24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1" w:type="pct"/>
          </w:tcPr>
          <w:p w:rsidR="00FF348D" w:rsidRPr="000A31F4" w:rsidRDefault="00FF348D" w:rsidP="00F2527B">
            <w:pPr>
              <w:spacing w:after="0" w:line="24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3" w:type="pct"/>
          </w:tcPr>
          <w:p w:rsidR="00FF348D" w:rsidRPr="000A31F4" w:rsidRDefault="00FF348D" w:rsidP="00F2527B">
            <w:pPr>
              <w:spacing w:after="0" w:line="24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2" w:type="pct"/>
          </w:tcPr>
          <w:p w:rsidR="00FF348D" w:rsidRPr="000A31F4" w:rsidRDefault="00FF348D" w:rsidP="00F2527B">
            <w:pPr>
              <w:spacing w:after="0" w:line="24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F348D" w:rsidTr="00F2527B">
        <w:trPr>
          <w:trHeight w:val="579"/>
        </w:trPr>
        <w:tc>
          <w:tcPr>
            <w:tcW w:w="1236" w:type="pct"/>
          </w:tcPr>
          <w:p w:rsidR="00FF348D" w:rsidRPr="000A31F4" w:rsidRDefault="00F2527B" w:rsidP="00F2527B">
            <w:pPr>
              <w:spacing w:after="0" w:line="24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Verhalten gegenüber Vorgesetzten</w:t>
            </w:r>
          </w:p>
        </w:tc>
        <w:tc>
          <w:tcPr>
            <w:tcW w:w="561" w:type="pct"/>
          </w:tcPr>
          <w:p w:rsidR="00FF348D" w:rsidRPr="000A31F4" w:rsidRDefault="00FF348D" w:rsidP="00F2527B">
            <w:pPr>
              <w:spacing w:after="0" w:line="24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2" w:type="pct"/>
          </w:tcPr>
          <w:p w:rsidR="00FF348D" w:rsidRPr="000A31F4" w:rsidRDefault="00FF348D" w:rsidP="00F2527B">
            <w:pPr>
              <w:spacing w:after="0" w:line="24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6" w:type="pct"/>
          </w:tcPr>
          <w:p w:rsidR="00FF348D" w:rsidRPr="000A31F4" w:rsidRDefault="00FF348D" w:rsidP="00F2527B">
            <w:pPr>
              <w:spacing w:after="0" w:line="24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1" w:type="pct"/>
          </w:tcPr>
          <w:p w:rsidR="00FF348D" w:rsidRPr="000A31F4" w:rsidRDefault="00FF348D" w:rsidP="00F2527B">
            <w:pPr>
              <w:spacing w:after="0" w:line="24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3" w:type="pct"/>
          </w:tcPr>
          <w:p w:rsidR="00FF348D" w:rsidRPr="000A31F4" w:rsidRDefault="00FF348D" w:rsidP="00F2527B">
            <w:pPr>
              <w:spacing w:after="0" w:line="24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2" w:type="pct"/>
          </w:tcPr>
          <w:p w:rsidR="00FF348D" w:rsidRPr="000A31F4" w:rsidRDefault="00FF348D" w:rsidP="00F2527B">
            <w:pPr>
              <w:spacing w:after="0" w:line="24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F348D" w:rsidTr="00F2527B">
        <w:trPr>
          <w:trHeight w:val="580"/>
        </w:trPr>
        <w:tc>
          <w:tcPr>
            <w:tcW w:w="1236" w:type="pct"/>
          </w:tcPr>
          <w:p w:rsidR="00FF348D" w:rsidRPr="000A31F4" w:rsidRDefault="00F2527B" w:rsidP="00F2527B">
            <w:pPr>
              <w:spacing w:after="0" w:line="24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Fehltage </w:t>
            </w:r>
            <w:r w:rsidRPr="00F2527B">
              <w:rPr>
                <w:rFonts w:ascii="Arial" w:hAnsi="Arial" w:cs="Arial"/>
                <w:sz w:val="18"/>
                <w:szCs w:val="18"/>
              </w:rPr>
              <w:t>(bitte mit Datum)</w:t>
            </w:r>
          </w:p>
        </w:tc>
        <w:tc>
          <w:tcPr>
            <w:tcW w:w="561" w:type="pct"/>
          </w:tcPr>
          <w:p w:rsidR="00FF348D" w:rsidRPr="000A31F4" w:rsidRDefault="00FF348D" w:rsidP="00F2527B">
            <w:pPr>
              <w:spacing w:after="0" w:line="24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2" w:type="pct"/>
          </w:tcPr>
          <w:p w:rsidR="00FF348D" w:rsidRPr="000A31F4" w:rsidRDefault="00FF348D" w:rsidP="00F2527B">
            <w:pPr>
              <w:spacing w:after="0" w:line="24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6" w:type="pct"/>
          </w:tcPr>
          <w:p w:rsidR="00FF348D" w:rsidRPr="000A31F4" w:rsidRDefault="00FF348D" w:rsidP="00F2527B">
            <w:pPr>
              <w:spacing w:after="0" w:line="24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1" w:type="pct"/>
          </w:tcPr>
          <w:p w:rsidR="00FF348D" w:rsidRPr="000A31F4" w:rsidRDefault="00FF348D" w:rsidP="00F2527B">
            <w:pPr>
              <w:spacing w:after="0" w:line="24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3" w:type="pct"/>
          </w:tcPr>
          <w:p w:rsidR="00FF348D" w:rsidRPr="000A31F4" w:rsidRDefault="00FF348D" w:rsidP="00F2527B">
            <w:pPr>
              <w:spacing w:after="0" w:line="24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2" w:type="pct"/>
          </w:tcPr>
          <w:p w:rsidR="00FF348D" w:rsidRPr="000A31F4" w:rsidRDefault="00FF348D" w:rsidP="00F2527B">
            <w:pPr>
              <w:spacing w:after="0" w:line="24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F348D" w:rsidTr="00F2527B">
        <w:trPr>
          <w:trHeight w:val="404"/>
        </w:trPr>
        <w:tc>
          <w:tcPr>
            <w:tcW w:w="1236" w:type="pct"/>
          </w:tcPr>
          <w:p w:rsidR="00FF348D" w:rsidRPr="000A31F4" w:rsidRDefault="00F2527B" w:rsidP="00F2527B">
            <w:pPr>
              <w:spacing w:after="0" w:line="24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Unpünktlich (Daten)</w:t>
            </w:r>
          </w:p>
        </w:tc>
        <w:tc>
          <w:tcPr>
            <w:tcW w:w="561" w:type="pct"/>
          </w:tcPr>
          <w:p w:rsidR="00FF348D" w:rsidRPr="000A31F4" w:rsidRDefault="00FF348D" w:rsidP="00F2527B">
            <w:pPr>
              <w:spacing w:after="0" w:line="24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2" w:type="pct"/>
          </w:tcPr>
          <w:p w:rsidR="00FF348D" w:rsidRPr="000A31F4" w:rsidRDefault="00FF348D" w:rsidP="00F2527B">
            <w:pPr>
              <w:spacing w:after="0" w:line="24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6" w:type="pct"/>
          </w:tcPr>
          <w:p w:rsidR="00FF348D" w:rsidRPr="000A31F4" w:rsidRDefault="00FF348D" w:rsidP="00F2527B">
            <w:pPr>
              <w:spacing w:after="0" w:line="24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1" w:type="pct"/>
          </w:tcPr>
          <w:p w:rsidR="00FF348D" w:rsidRPr="000A31F4" w:rsidRDefault="00FF348D" w:rsidP="00F2527B">
            <w:pPr>
              <w:spacing w:after="0" w:line="24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3" w:type="pct"/>
          </w:tcPr>
          <w:p w:rsidR="00FF348D" w:rsidRPr="000A31F4" w:rsidRDefault="00FF348D" w:rsidP="00F2527B">
            <w:pPr>
              <w:spacing w:after="0" w:line="24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2" w:type="pct"/>
          </w:tcPr>
          <w:p w:rsidR="00FF348D" w:rsidRPr="000A31F4" w:rsidRDefault="00FF348D" w:rsidP="00F2527B">
            <w:pPr>
              <w:spacing w:after="0" w:line="24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F348D" w:rsidTr="00F2527B">
        <w:trPr>
          <w:trHeight w:val="580"/>
        </w:trPr>
        <w:tc>
          <w:tcPr>
            <w:tcW w:w="1236" w:type="pct"/>
          </w:tcPr>
          <w:p w:rsidR="00FF348D" w:rsidRDefault="00F2527B" w:rsidP="00F2527B">
            <w:pPr>
              <w:spacing w:after="0" w:line="24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Sonstige Bemerkungen</w:t>
            </w:r>
          </w:p>
          <w:p w:rsidR="00F2527B" w:rsidRDefault="00F2527B" w:rsidP="00F2527B">
            <w:pPr>
              <w:spacing w:after="0" w:line="240" w:lineRule="atLeast"/>
              <w:rPr>
                <w:rFonts w:ascii="Arial" w:hAnsi="Arial" w:cs="Arial"/>
                <w:sz w:val="20"/>
                <w:szCs w:val="20"/>
              </w:rPr>
            </w:pPr>
          </w:p>
          <w:p w:rsidR="00F2527B" w:rsidRDefault="00F2527B" w:rsidP="00F2527B">
            <w:pPr>
              <w:spacing w:after="0" w:line="240" w:lineRule="atLeast"/>
              <w:rPr>
                <w:rFonts w:ascii="Arial" w:hAnsi="Arial" w:cs="Arial"/>
                <w:sz w:val="20"/>
                <w:szCs w:val="20"/>
              </w:rPr>
            </w:pPr>
          </w:p>
          <w:p w:rsidR="0066539D" w:rsidRDefault="0066539D" w:rsidP="00F2527B">
            <w:pPr>
              <w:spacing w:after="0" w:line="240" w:lineRule="atLeast"/>
              <w:rPr>
                <w:rFonts w:ascii="Arial" w:hAnsi="Arial" w:cs="Arial"/>
                <w:sz w:val="20"/>
                <w:szCs w:val="20"/>
              </w:rPr>
            </w:pPr>
          </w:p>
          <w:p w:rsidR="0066539D" w:rsidRDefault="0066539D" w:rsidP="00F2527B">
            <w:pPr>
              <w:spacing w:after="0" w:line="240" w:lineRule="atLeast"/>
              <w:rPr>
                <w:rFonts w:ascii="Arial" w:hAnsi="Arial" w:cs="Arial"/>
                <w:sz w:val="20"/>
                <w:szCs w:val="20"/>
              </w:rPr>
            </w:pPr>
          </w:p>
          <w:p w:rsidR="00F2527B" w:rsidRPr="000A31F4" w:rsidRDefault="00F2527B" w:rsidP="00F2527B">
            <w:pPr>
              <w:spacing w:after="0" w:line="24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pct"/>
          </w:tcPr>
          <w:p w:rsidR="00FF348D" w:rsidRPr="000A31F4" w:rsidRDefault="00FF348D" w:rsidP="00F2527B">
            <w:pPr>
              <w:spacing w:after="0" w:line="24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2" w:type="pct"/>
          </w:tcPr>
          <w:p w:rsidR="00FF348D" w:rsidRPr="000A31F4" w:rsidRDefault="00FF348D" w:rsidP="00F2527B">
            <w:pPr>
              <w:spacing w:after="0" w:line="24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6" w:type="pct"/>
          </w:tcPr>
          <w:p w:rsidR="00FF348D" w:rsidRPr="000A31F4" w:rsidRDefault="00FF348D" w:rsidP="00F2527B">
            <w:pPr>
              <w:spacing w:after="0" w:line="24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1" w:type="pct"/>
          </w:tcPr>
          <w:p w:rsidR="00FF348D" w:rsidRPr="000A31F4" w:rsidRDefault="00FF348D" w:rsidP="00F2527B">
            <w:pPr>
              <w:spacing w:after="0" w:line="24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3" w:type="pct"/>
          </w:tcPr>
          <w:p w:rsidR="00FF348D" w:rsidRPr="000A31F4" w:rsidRDefault="00FF348D" w:rsidP="00F2527B">
            <w:pPr>
              <w:spacing w:after="0" w:line="24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2" w:type="pct"/>
          </w:tcPr>
          <w:p w:rsidR="00FF348D" w:rsidRPr="000A31F4" w:rsidRDefault="00FF348D" w:rsidP="00F2527B">
            <w:pPr>
              <w:spacing w:after="0" w:line="24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F2527B" w:rsidRDefault="00F2527B" w:rsidP="00923143">
      <w:pPr>
        <w:spacing w:line="360" w:lineRule="auto"/>
        <w:rPr>
          <w:rFonts w:ascii="Arial" w:hAnsi="Arial" w:cs="Arial"/>
          <w:sz w:val="16"/>
          <w:szCs w:val="16"/>
        </w:rPr>
      </w:pPr>
    </w:p>
    <w:p w:rsidR="00FF348D" w:rsidRPr="00F2527B" w:rsidRDefault="00F2527B" w:rsidP="00923143">
      <w:pPr>
        <w:spacing w:line="36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…………………………………………..                                                                      ………………………………………………………..</w:t>
      </w:r>
      <w:r>
        <w:rPr>
          <w:rFonts w:ascii="Arial" w:hAnsi="Arial" w:cs="Arial"/>
          <w:sz w:val="16"/>
          <w:szCs w:val="16"/>
        </w:rPr>
        <w:br/>
      </w:r>
      <w:r w:rsidR="0066539D">
        <w:rPr>
          <w:rFonts w:ascii="Arial" w:hAnsi="Arial" w:cs="Arial"/>
          <w:sz w:val="12"/>
          <w:szCs w:val="12"/>
        </w:rPr>
        <w:t xml:space="preserve">Ort und </w:t>
      </w:r>
      <w:r w:rsidRPr="00F2527B">
        <w:rPr>
          <w:rFonts w:ascii="Arial" w:hAnsi="Arial" w:cs="Arial"/>
          <w:sz w:val="12"/>
          <w:szCs w:val="12"/>
        </w:rPr>
        <w:t>Datum</w:t>
      </w:r>
      <w:r>
        <w:rPr>
          <w:rFonts w:ascii="Arial" w:hAnsi="Arial" w:cs="Arial"/>
          <w:sz w:val="12"/>
          <w:szCs w:val="12"/>
        </w:rPr>
        <w:tab/>
      </w:r>
      <w:r>
        <w:rPr>
          <w:rFonts w:ascii="Arial" w:hAnsi="Arial" w:cs="Arial"/>
          <w:sz w:val="12"/>
          <w:szCs w:val="12"/>
        </w:rPr>
        <w:tab/>
      </w:r>
      <w:r>
        <w:rPr>
          <w:rFonts w:ascii="Arial" w:hAnsi="Arial" w:cs="Arial"/>
          <w:sz w:val="12"/>
          <w:szCs w:val="12"/>
        </w:rPr>
        <w:tab/>
      </w:r>
      <w:r>
        <w:rPr>
          <w:rFonts w:ascii="Arial" w:hAnsi="Arial" w:cs="Arial"/>
          <w:sz w:val="12"/>
          <w:szCs w:val="12"/>
        </w:rPr>
        <w:tab/>
      </w:r>
      <w:r>
        <w:rPr>
          <w:rFonts w:ascii="Arial" w:hAnsi="Arial" w:cs="Arial"/>
          <w:sz w:val="12"/>
          <w:szCs w:val="12"/>
        </w:rPr>
        <w:tab/>
      </w:r>
      <w:r>
        <w:rPr>
          <w:rFonts w:ascii="Arial" w:hAnsi="Arial" w:cs="Arial"/>
          <w:sz w:val="12"/>
          <w:szCs w:val="12"/>
        </w:rPr>
        <w:tab/>
      </w:r>
      <w:r>
        <w:rPr>
          <w:rFonts w:ascii="Arial" w:hAnsi="Arial" w:cs="Arial"/>
          <w:sz w:val="12"/>
          <w:szCs w:val="12"/>
        </w:rPr>
        <w:tab/>
      </w:r>
      <w:r>
        <w:rPr>
          <w:rFonts w:ascii="Arial" w:hAnsi="Arial" w:cs="Arial"/>
          <w:sz w:val="12"/>
          <w:szCs w:val="12"/>
        </w:rPr>
        <w:tab/>
      </w:r>
      <w:r>
        <w:rPr>
          <w:rFonts w:ascii="Arial" w:hAnsi="Arial" w:cs="Arial"/>
          <w:sz w:val="12"/>
          <w:szCs w:val="12"/>
        </w:rPr>
        <w:tab/>
        <w:t>Unterschrift und Stempel des Betriebes</w:t>
      </w:r>
    </w:p>
    <w:sectPr w:rsidR="00FF348D" w:rsidRPr="00F2527B" w:rsidSect="000B6F80">
      <w:footerReference w:type="default" r:id="rId8"/>
      <w:headerReference w:type="first" r:id="rId9"/>
      <w:footerReference w:type="first" r:id="rId10"/>
      <w:type w:val="continuous"/>
      <w:pgSz w:w="11906" w:h="16838" w:code="9"/>
      <w:pgMar w:top="1418" w:right="567" w:bottom="1418" w:left="1366" w:header="709" w:footer="397" w:gutter="0"/>
      <w:cols w:space="708"/>
      <w:formProt w:val="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539D" w:rsidRDefault="0066539D" w:rsidP="00B963EF">
      <w:pPr>
        <w:spacing w:after="0" w:line="240" w:lineRule="auto"/>
      </w:pPr>
      <w:r>
        <w:separator/>
      </w:r>
    </w:p>
  </w:endnote>
  <w:endnote w:type="continuationSeparator" w:id="0">
    <w:p w:rsidR="0066539D" w:rsidRDefault="0066539D" w:rsidP="00B963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539D" w:rsidRDefault="0066539D">
    <w:pPr>
      <w:pStyle w:val="Fuzeile"/>
    </w:pPr>
    <w:r>
      <w:rPr>
        <w:noProof/>
        <w:lang w:eastAsia="de-DE"/>
      </w:rPr>
      <w:pict>
        <v:rect id="Rectangle 19" o:spid="_x0000_s4099" style="position:absolute;margin-left:-.85pt;margin-top:805pt;width:54.4pt;height:25.95pt;z-index:251658240;visibility:visible;mso-wrap-style:square;mso-width-percent:8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800;mso-height-percent:0;mso-width-relative:lef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" o:allowincell="f" stroked="f">
          <v:textbox>
            <w:txbxContent>
              <w:p w:rsidR="0066539D" w:rsidRPr="00D920BD" w:rsidRDefault="0066539D" w:rsidP="00D920BD">
                <w:pPr>
                  <w:pBdr>
                    <w:bottom w:val="single" w:sz="4" w:space="1" w:color="auto"/>
                  </w:pBdr>
                  <w:jc w:val="right"/>
                  <w:rPr>
                    <w:rFonts w:ascii="Arial" w:hAnsi="Arial"/>
                    <w:sz w:val="18"/>
                    <w:szCs w:val="18"/>
                  </w:rPr>
                </w:pPr>
                <w:r>
                  <w:rPr>
                    <w:rFonts w:ascii="Arial" w:hAnsi="Arial"/>
                    <w:sz w:val="18"/>
                    <w:szCs w:val="18"/>
                  </w:rPr>
                  <w:t xml:space="preserve">Seite </w:t>
                </w:r>
                <w:r w:rsidRPr="00D920BD">
                  <w:rPr>
                    <w:rFonts w:ascii="Arial" w:hAnsi="Arial"/>
                    <w:sz w:val="18"/>
                    <w:szCs w:val="18"/>
                  </w:rPr>
                  <w:fldChar w:fldCharType="begin"/>
                </w:r>
                <w:r w:rsidRPr="00D920BD">
                  <w:rPr>
                    <w:rFonts w:ascii="Arial" w:hAnsi="Arial"/>
                    <w:sz w:val="18"/>
                    <w:szCs w:val="18"/>
                  </w:rPr>
                  <w:instrText xml:space="preserve"> </w:instrText>
                </w:r>
                <w:r>
                  <w:rPr>
                    <w:rFonts w:ascii="Arial" w:hAnsi="Arial"/>
                    <w:sz w:val="18"/>
                    <w:szCs w:val="18"/>
                  </w:rPr>
                  <w:instrText>PAGE</w:instrText>
                </w:r>
                <w:r w:rsidRPr="00D920BD">
                  <w:rPr>
                    <w:rFonts w:ascii="Arial" w:hAnsi="Arial"/>
                    <w:sz w:val="18"/>
                    <w:szCs w:val="18"/>
                  </w:rPr>
                  <w:instrText xml:space="preserve">   \* MERGEFORMAT </w:instrText>
                </w:r>
                <w:r w:rsidRPr="00D920BD">
                  <w:rPr>
                    <w:rFonts w:ascii="Arial" w:hAnsi="Arial"/>
                    <w:sz w:val="18"/>
                    <w:szCs w:val="18"/>
                  </w:rPr>
                  <w:fldChar w:fldCharType="separate"/>
                </w:r>
                <w:r>
                  <w:rPr>
                    <w:rFonts w:ascii="Arial" w:hAnsi="Arial"/>
                    <w:noProof/>
                    <w:sz w:val="18"/>
                    <w:szCs w:val="18"/>
                  </w:rPr>
                  <w:t>2</w:t>
                </w:r>
                <w:r w:rsidRPr="00D920BD">
                  <w:rPr>
                    <w:rFonts w:ascii="Arial" w:hAnsi="Arial"/>
                    <w:sz w:val="18"/>
                    <w:szCs w:val="18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Look w:val="04A0"/>
    </w:tblPr>
    <w:tblGrid>
      <w:gridCol w:w="2548"/>
      <w:gridCol w:w="2547"/>
      <w:gridCol w:w="2547"/>
      <w:gridCol w:w="2547"/>
    </w:tblGrid>
    <w:tr w:rsidR="0066539D" w:rsidRPr="00CB43FF">
      <w:trPr>
        <w:trHeight w:val="227"/>
      </w:trPr>
      <w:tc>
        <w:tcPr>
          <w:tcW w:w="5000" w:type="pct"/>
          <w:gridSpan w:val="4"/>
        </w:tcPr>
        <w:p w:rsidR="0066539D" w:rsidRPr="00CB43FF" w:rsidRDefault="0066539D" w:rsidP="00821366">
          <w:pPr>
            <w:pStyle w:val="Fuzeile"/>
            <w:spacing w:after="60"/>
            <w:rPr>
              <w:rFonts w:ascii="Arial" w:hAnsi="Arial" w:cs="Arial"/>
              <w:sz w:val="14"/>
              <w:szCs w:val="14"/>
            </w:rPr>
          </w:pPr>
        </w:p>
      </w:tc>
    </w:tr>
    <w:tr w:rsidR="0066539D" w:rsidRPr="00CB43FF">
      <w:trPr>
        <w:trHeight w:val="227"/>
      </w:trPr>
      <w:tc>
        <w:tcPr>
          <w:tcW w:w="1250" w:type="pct"/>
          <w:vAlign w:val="bottom"/>
        </w:tcPr>
        <w:p w:rsidR="0066539D" w:rsidRPr="00CB43FF" w:rsidRDefault="0066539D" w:rsidP="002422A9">
          <w:pPr>
            <w:pStyle w:val="Fuzeile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Geschwister-Scholl-Schule</w:t>
          </w:r>
        </w:p>
      </w:tc>
      <w:tc>
        <w:tcPr>
          <w:tcW w:w="1250" w:type="pct"/>
          <w:vAlign w:val="bottom"/>
        </w:tcPr>
        <w:p w:rsidR="0066539D" w:rsidRPr="00CB43FF" w:rsidRDefault="0066539D" w:rsidP="002422A9">
          <w:pPr>
            <w:pStyle w:val="Fuzeile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Tel: 069 8065 46-10</w:t>
          </w:r>
        </w:p>
      </w:tc>
      <w:tc>
        <w:tcPr>
          <w:tcW w:w="1250" w:type="pct"/>
          <w:vAlign w:val="bottom"/>
        </w:tcPr>
        <w:p w:rsidR="0066539D" w:rsidRPr="002422A9" w:rsidRDefault="0066539D" w:rsidP="002425D2">
          <w:pPr>
            <w:pStyle w:val="Fuzeile"/>
            <w:rPr>
              <w:rFonts w:ascii="Arial" w:hAnsi="Arial" w:cs="Arial"/>
              <w:sz w:val="14"/>
              <w:szCs w:val="14"/>
            </w:rPr>
          </w:pPr>
          <w:r w:rsidRPr="002422A9">
            <w:rPr>
              <w:rFonts w:ascii="Arial" w:hAnsi="Arial" w:cs="Arial"/>
              <w:sz w:val="14"/>
              <w:szCs w:val="14"/>
            </w:rPr>
            <w:t>scholl@gss.schulen-offenbach.de</w:t>
          </w:r>
        </w:p>
      </w:tc>
      <w:tc>
        <w:tcPr>
          <w:tcW w:w="1250" w:type="pct"/>
          <w:vAlign w:val="bottom"/>
        </w:tcPr>
        <w:p w:rsidR="0066539D" w:rsidRPr="00CB43FF" w:rsidRDefault="0066539D" w:rsidP="003F5169">
          <w:pPr>
            <w:pStyle w:val="Fuzeile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www.gss-offenbach.de</w:t>
          </w:r>
        </w:p>
      </w:tc>
    </w:tr>
    <w:tr w:rsidR="0066539D" w:rsidRPr="00CB43FF">
      <w:trPr>
        <w:trHeight w:val="227"/>
      </w:trPr>
      <w:tc>
        <w:tcPr>
          <w:tcW w:w="1250" w:type="pct"/>
          <w:vAlign w:val="bottom"/>
        </w:tcPr>
        <w:p w:rsidR="0066539D" w:rsidRPr="00CB43FF" w:rsidRDefault="0066539D" w:rsidP="00F871B3">
          <w:pPr>
            <w:pStyle w:val="Fuzeile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Erich-Ollenhauer-Straße 1</w:t>
          </w:r>
        </w:p>
      </w:tc>
      <w:tc>
        <w:tcPr>
          <w:tcW w:w="1250" w:type="pct"/>
          <w:vAlign w:val="bottom"/>
        </w:tcPr>
        <w:p w:rsidR="0066539D" w:rsidRPr="00CB43FF" w:rsidRDefault="0066539D" w:rsidP="002422A9">
          <w:pPr>
            <w:pStyle w:val="Fuzeile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Fax:069 8065 46-22</w:t>
          </w:r>
        </w:p>
      </w:tc>
      <w:tc>
        <w:tcPr>
          <w:tcW w:w="1250" w:type="pct"/>
          <w:vAlign w:val="bottom"/>
        </w:tcPr>
        <w:p w:rsidR="0066539D" w:rsidRPr="00CB43FF" w:rsidRDefault="0066539D" w:rsidP="001D07F2">
          <w:pPr>
            <w:pStyle w:val="Fuzeile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1250" w:type="pct"/>
          <w:vAlign w:val="bottom"/>
        </w:tcPr>
        <w:p w:rsidR="0066539D" w:rsidRPr="00CB43FF" w:rsidRDefault="0066539D" w:rsidP="00E67E1F">
          <w:pPr>
            <w:pStyle w:val="Fuzeile"/>
            <w:rPr>
              <w:rFonts w:ascii="Arial" w:hAnsi="Arial" w:cs="Arial"/>
              <w:sz w:val="14"/>
              <w:szCs w:val="14"/>
            </w:rPr>
          </w:pPr>
        </w:p>
      </w:tc>
    </w:tr>
    <w:tr w:rsidR="0066539D" w:rsidRPr="00CB43FF">
      <w:trPr>
        <w:trHeight w:val="227"/>
      </w:trPr>
      <w:tc>
        <w:tcPr>
          <w:tcW w:w="1250" w:type="pct"/>
          <w:vAlign w:val="bottom"/>
        </w:tcPr>
        <w:p w:rsidR="0066539D" w:rsidRPr="00CB43FF" w:rsidRDefault="0066539D" w:rsidP="002425D2">
          <w:pPr>
            <w:pStyle w:val="Fuzeile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63073 Offenbach am Main</w:t>
          </w:r>
        </w:p>
      </w:tc>
      <w:tc>
        <w:tcPr>
          <w:tcW w:w="1250" w:type="pct"/>
          <w:vAlign w:val="bottom"/>
        </w:tcPr>
        <w:p w:rsidR="0066539D" w:rsidRPr="00CB43FF" w:rsidRDefault="0066539D" w:rsidP="00E77931">
          <w:pPr>
            <w:pStyle w:val="Fuzeile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1250" w:type="pct"/>
          <w:vAlign w:val="bottom"/>
        </w:tcPr>
        <w:p w:rsidR="0066539D" w:rsidRPr="00CB43FF" w:rsidRDefault="0066539D" w:rsidP="00E67E1F">
          <w:pPr>
            <w:pStyle w:val="Fuzeile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1250" w:type="pct"/>
          <w:vAlign w:val="bottom"/>
        </w:tcPr>
        <w:p w:rsidR="0066539D" w:rsidRPr="00CB43FF" w:rsidRDefault="0066539D" w:rsidP="00E67E1F">
          <w:pPr>
            <w:pStyle w:val="Fuzeile"/>
            <w:rPr>
              <w:rFonts w:ascii="Arial" w:hAnsi="Arial" w:cs="Arial"/>
              <w:sz w:val="14"/>
              <w:szCs w:val="14"/>
            </w:rPr>
          </w:pPr>
        </w:p>
      </w:tc>
    </w:tr>
  </w:tbl>
  <w:p w:rsidR="0066539D" w:rsidRPr="00E77931" w:rsidRDefault="0066539D" w:rsidP="00E67E1F">
    <w:pPr>
      <w:pStyle w:val="Fuzeile"/>
      <w:rPr>
        <w:rFonts w:ascii="Arial" w:hAnsi="Arial" w:cs="Arial"/>
        <w:sz w:val="2"/>
        <w:szCs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539D" w:rsidRDefault="0066539D" w:rsidP="00B963EF">
      <w:pPr>
        <w:spacing w:after="0" w:line="240" w:lineRule="auto"/>
      </w:pPr>
      <w:r>
        <w:separator/>
      </w:r>
    </w:p>
  </w:footnote>
  <w:footnote w:type="continuationSeparator" w:id="0">
    <w:p w:rsidR="0066539D" w:rsidRDefault="0066539D" w:rsidP="00B963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539D" w:rsidRPr="00826A8B" w:rsidRDefault="0066539D" w:rsidP="00826A8B">
    <w:pPr>
      <w:pStyle w:val="Kopfzeile"/>
      <w:rPr>
        <w:szCs w:val="28"/>
      </w:rPr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-36195</wp:posOffset>
          </wp:positionH>
          <wp:positionV relativeFrom="page">
            <wp:posOffset>0</wp:posOffset>
          </wp:positionV>
          <wp:extent cx="7837170" cy="1861185"/>
          <wp:effectExtent l="0" t="0" r="0" b="0"/>
          <wp:wrapTight wrapText="bothSides">
            <wp:wrapPolygon edited="0">
              <wp:start x="0" y="0"/>
              <wp:lineTo x="0" y="21445"/>
              <wp:lineTo x="21526" y="21445"/>
              <wp:lineTo x="21526" y="0"/>
              <wp:lineTo x="0" y="0"/>
            </wp:wrapPolygon>
          </wp:wrapTight>
          <wp:docPr id="20" name="Bild 20" descr="LogoGSSneufx03o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LogoGSSneufx03o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37170" cy="1861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3D626C">
      <w:rPr>
        <w:noProof/>
        <w:lang w:eastAsia="de-DE"/>
      </w:rPr>
      <w:pict>
        <v:line id="Lochmarke" o:spid="_x0000_s4098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4.15pt,385.5pt" to="-39.95pt,3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" strokecolor="#010000" strokeweight="3pt">
          <w10:anchorlock/>
        </v:line>
      </w:pict>
    </w:r>
    <w:r w:rsidRPr="003D626C">
      <w:rPr>
        <w:noProof/>
        <w:lang w:eastAsia="de-DE"/>
      </w:rPr>
      <w:pict>
        <v:line id="Falzmarke" o:spid="_x0000_s4097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4.15pt,262.2pt" to="-45.6pt,2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" strokecolor="#010000" strokeweight="1pt">
          <w10:anchorlock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20DC2"/>
    <w:multiLevelType w:val="hybridMultilevel"/>
    <w:tmpl w:val="E744B1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E9680F"/>
    <w:multiLevelType w:val="hybridMultilevel"/>
    <w:tmpl w:val="BE9C04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FF388D"/>
    <w:multiLevelType w:val="hybridMultilevel"/>
    <w:tmpl w:val="67664A98"/>
    <w:lvl w:ilvl="0" w:tplc="F9340A16">
      <w:start w:val="1"/>
      <w:numFmt w:val="decimal"/>
      <w:lvlText w:val="%1"/>
      <w:lvlJc w:val="left"/>
      <w:pPr>
        <w:ind w:left="720" w:hanging="360"/>
      </w:pPr>
      <w:rPr>
        <w:rFonts w:ascii="Calibri" w:hAnsi="Calibri" w:hint="default"/>
        <w:color w:val="80808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CA33A5"/>
    <w:multiLevelType w:val="hybridMultilevel"/>
    <w:tmpl w:val="F98E5A0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AF596E"/>
    <w:multiLevelType w:val="hybridMultilevel"/>
    <w:tmpl w:val="27B6D9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4D5446"/>
    <w:multiLevelType w:val="hybridMultilevel"/>
    <w:tmpl w:val="AD88CF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5E2713"/>
    <w:multiLevelType w:val="hybridMultilevel"/>
    <w:tmpl w:val="7CFEBD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4524588"/>
    <w:multiLevelType w:val="hybridMultilevel"/>
    <w:tmpl w:val="7F0678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E2E0D41"/>
    <w:multiLevelType w:val="hybridMultilevel"/>
    <w:tmpl w:val="3738EFA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AD5767F"/>
    <w:multiLevelType w:val="hybridMultilevel"/>
    <w:tmpl w:val="7EFAB3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56C1DA8"/>
    <w:multiLevelType w:val="hybridMultilevel"/>
    <w:tmpl w:val="C770A90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5B22D0F"/>
    <w:multiLevelType w:val="hybridMultilevel"/>
    <w:tmpl w:val="9B6E4B9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E074754"/>
    <w:multiLevelType w:val="hybridMultilevel"/>
    <w:tmpl w:val="65783A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22F5444"/>
    <w:multiLevelType w:val="hybridMultilevel"/>
    <w:tmpl w:val="D1649186"/>
    <w:lvl w:ilvl="0" w:tplc="B5BEC6A2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color w:val="80808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4164D7D"/>
    <w:multiLevelType w:val="hybridMultilevel"/>
    <w:tmpl w:val="069E49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3"/>
  </w:num>
  <w:num w:numId="3">
    <w:abstractNumId w:val="2"/>
  </w:num>
  <w:num w:numId="4">
    <w:abstractNumId w:val="7"/>
  </w:num>
  <w:num w:numId="5">
    <w:abstractNumId w:val="10"/>
  </w:num>
  <w:num w:numId="6">
    <w:abstractNumId w:val="4"/>
  </w:num>
  <w:num w:numId="7">
    <w:abstractNumId w:val="12"/>
  </w:num>
  <w:num w:numId="8">
    <w:abstractNumId w:val="0"/>
  </w:num>
  <w:num w:numId="9">
    <w:abstractNumId w:val="9"/>
  </w:num>
  <w:num w:numId="10">
    <w:abstractNumId w:val="11"/>
  </w:num>
  <w:num w:numId="11">
    <w:abstractNumId w:val="6"/>
  </w:num>
  <w:num w:numId="12">
    <w:abstractNumId w:val="8"/>
  </w:num>
  <w:num w:numId="13">
    <w:abstractNumId w:val="1"/>
  </w:num>
  <w:num w:numId="14">
    <w:abstractNumId w:val="14"/>
  </w:num>
  <w:num w:numId="15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4101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F12CAE"/>
    <w:rsid w:val="00000555"/>
    <w:rsid w:val="000345E9"/>
    <w:rsid w:val="000463FE"/>
    <w:rsid w:val="000527F8"/>
    <w:rsid w:val="000576AB"/>
    <w:rsid w:val="00060915"/>
    <w:rsid w:val="000628D9"/>
    <w:rsid w:val="00064188"/>
    <w:rsid w:val="00066889"/>
    <w:rsid w:val="00085B37"/>
    <w:rsid w:val="000A14D0"/>
    <w:rsid w:val="000A1756"/>
    <w:rsid w:val="000A31F4"/>
    <w:rsid w:val="000B6F80"/>
    <w:rsid w:val="000D6F17"/>
    <w:rsid w:val="000E34A5"/>
    <w:rsid w:val="000F2CB0"/>
    <w:rsid w:val="00113BA2"/>
    <w:rsid w:val="00120043"/>
    <w:rsid w:val="00124A5B"/>
    <w:rsid w:val="00141C17"/>
    <w:rsid w:val="001678DD"/>
    <w:rsid w:val="001752EC"/>
    <w:rsid w:val="001A1640"/>
    <w:rsid w:val="001A544F"/>
    <w:rsid w:val="001D07F2"/>
    <w:rsid w:val="001D20B0"/>
    <w:rsid w:val="001D78A8"/>
    <w:rsid w:val="0020171C"/>
    <w:rsid w:val="00207328"/>
    <w:rsid w:val="002422A9"/>
    <w:rsid w:val="002425D2"/>
    <w:rsid w:val="0024468E"/>
    <w:rsid w:val="00247A4F"/>
    <w:rsid w:val="002723CF"/>
    <w:rsid w:val="00273274"/>
    <w:rsid w:val="002929ED"/>
    <w:rsid w:val="00292D20"/>
    <w:rsid w:val="002C56C3"/>
    <w:rsid w:val="002D0E5B"/>
    <w:rsid w:val="002D56DF"/>
    <w:rsid w:val="002E3D58"/>
    <w:rsid w:val="002E488D"/>
    <w:rsid w:val="002E5DE4"/>
    <w:rsid w:val="002F0900"/>
    <w:rsid w:val="002F3C5F"/>
    <w:rsid w:val="00311084"/>
    <w:rsid w:val="00333439"/>
    <w:rsid w:val="00341697"/>
    <w:rsid w:val="003522F0"/>
    <w:rsid w:val="00356865"/>
    <w:rsid w:val="00390F5A"/>
    <w:rsid w:val="003A3CB0"/>
    <w:rsid w:val="003B00AD"/>
    <w:rsid w:val="003C0A00"/>
    <w:rsid w:val="003C253F"/>
    <w:rsid w:val="003C7323"/>
    <w:rsid w:val="003C7BC7"/>
    <w:rsid w:val="003D626C"/>
    <w:rsid w:val="003E7338"/>
    <w:rsid w:val="003F304A"/>
    <w:rsid w:val="003F5169"/>
    <w:rsid w:val="003F7E53"/>
    <w:rsid w:val="004179BA"/>
    <w:rsid w:val="00460EA2"/>
    <w:rsid w:val="00462B15"/>
    <w:rsid w:val="00474285"/>
    <w:rsid w:val="00484944"/>
    <w:rsid w:val="004849AF"/>
    <w:rsid w:val="00497C8D"/>
    <w:rsid w:val="004E0FDE"/>
    <w:rsid w:val="004F2E4F"/>
    <w:rsid w:val="004F63E1"/>
    <w:rsid w:val="00502764"/>
    <w:rsid w:val="005153F4"/>
    <w:rsid w:val="00535395"/>
    <w:rsid w:val="00547C4A"/>
    <w:rsid w:val="00550AA7"/>
    <w:rsid w:val="00551B5E"/>
    <w:rsid w:val="00560355"/>
    <w:rsid w:val="00595F20"/>
    <w:rsid w:val="005F526B"/>
    <w:rsid w:val="00607501"/>
    <w:rsid w:val="00612934"/>
    <w:rsid w:val="0061722E"/>
    <w:rsid w:val="006367D7"/>
    <w:rsid w:val="0066539D"/>
    <w:rsid w:val="00677CE9"/>
    <w:rsid w:val="00697A69"/>
    <w:rsid w:val="006C0757"/>
    <w:rsid w:val="006C2FC4"/>
    <w:rsid w:val="006C4601"/>
    <w:rsid w:val="006D68E3"/>
    <w:rsid w:val="006D723D"/>
    <w:rsid w:val="00721AE7"/>
    <w:rsid w:val="00724080"/>
    <w:rsid w:val="0074301F"/>
    <w:rsid w:val="007552D1"/>
    <w:rsid w:val="00757486"/>
    <w:rsid w:val="00784BA9"/>
    <w:rsid w:val="00791EE0"/>
    <w:rsid w:val="007B165E"/>
    <w:rsid w:val="007B3FE3"/>
    <w:rsid w:val="007C0000"/>
    <w:rsid w:val="007C106B"/>
    <w:rsid w:val="007D4BED"/>
    <w:rsid w:val="007F2D34"/>
    <w:rsid w:val="00817A55"/>
    <w:rsid w:val="00821366"/>
    <w:rsid w:val="00823843"/>
    <w:rsid w:val="00826A8B"/>
    <w:rsid w:val="00866948"/>
    <w:rsid w:val="008A0B52"/>
    <w:rsid w:val="008A7F54"/>
    <w:rsid w:val="008B373A"/>
    <w:rsid w:val="008B44C9"/>
    <w:rsid w:val="008C2A98"/>
    <w:rsid w:val="008C3B01"/>
    <w:rsid w:val="008E1AD3"/>
    <w:rsid w:val="008E5D26"/>
    <w:rsid w:val="008E7883"/>
    <w:rsid w:val="008F02B8"/>
    <w:rsid w:val="008F490B"/>
    <w:rsid w:val="008F49FE"/>
    <w:rsid w:val="00921B2C"/>
    <w:rsid w:val="00923143"/>
    <w:rsid w:val="00930A79"/>
    <w:rsid w:val="00947A47"/>
    <w:rsid w:val="00966BF1"/>
    <w:rsid w:val="00981010"/>
    <w:rsid w:val="00996CCB"/>
    <w:rsid w:val="009D4F87"/>
    <w:rsid w:val="009E5A14"/>
    <w:rsid w:val="009F0264"/>
    <w:rsid w:val="009F1F64"/>
    <w:rsid w:val="00A0511E"/>
    <w:rsid w:val="00A36384"/>
    <w:rsid w:val="00A466F9"/>
    <w:rsid w:val="00A60BE7"/>
    <w:rsid w:val="00A90737"/>
    <w:rsid w:val="00AA55D4"/>
    <w:rsid w:val="00AF126D"/>
    <w:rsid w:val="00B23FA7"/>
    <w:rsid w:val="00B27F0C"/>
    <w:rsid w:val="00B51972"/>
    <w:rsid w:val="00B55D58"/>
    <w:rsid w:val="00B65B47"/>
    <w:rsid w:val="00B7175B"/>
    <w:rsid w:val="00B8304C"/>
    <w:rsid w:val="00B963EF"/>
    <w:rsid w:val="00B97F28"/>
    <w:rsid w:val="00BB6CC2"/>
    <w:rsid w:val="00BC68C2"/>
    <w:rsid w:val="00BD3814"/>
    <w:rsid w:val="00BE28CB"/>
    <w:rsid w:val="00BE6A5B"/>
    <w:rsid w:val="00BF18CE"/>
    <w:rsid w:val="00C17A80"/>
    <w:rsid w:val="00C50D2F"/>
    <w:rsid w:val="00C52DF5"/>
    <w:rsid w:val="00C57A47"/>
    <w:rsid w:val="00C676BF"/>
    <w:rsid w:val="00C70DEB"/>
    <w:rsid w:val="00C81FE7"/>
    <w:rsid w:val="00C84C78"/>
    <w:rsid w:val="00CA2522"/>
    <w:rsid w:val="00CA4A28"/>
    <w:rsid w:val="00CB39E0"/>
    <w:rsid w:val="00CB43FF"/>
    <w:rsid w:val="00CE4D09"/>
    <w:rsid w:val="00D244AB"/>
    <w:rsid w:val="00D30AF5"/>
    <w:rsid w:val="00D336B3"/>
    <w:rsid w:val="00D44379"/>
    <w:rsid w:val="00D45969"/>
    <w:rsid w:val="00D50D12"/>
    <w:rsid w:val="00D56957"/>
    <w:rsid w:val="00D810F4"/>
    <w:rsid w:val="00D920BD"/>
    <w:rsid w:val="00D951E2"/>
    <w:rsid w:val="00DA49A9"/>
    <w:rsid w:val="00DA624A"/>
    <w:rsid w:val="00DB2D71"/>
    <w:rsid w:val="00DC12D1"/>
    <w:rsid w:val="00DC6911"/>
    <w:rsid w:val="00DD076E"/>
    <w:rsid w:val="00DF2776"/>
    <w:rsid w:val="00E00D70"/>
    <w:rsid w:val="00E1494E"/>
    <w:rsid w:val="00E16651"/>
    <w:rsid w:val="00E247ED"/>
    <w:rsid w:val="00E273A1"/>
    <w:rsid w:val="00E36F5F"/>
    <w:rsid w:val="00E61E5B"/>
    <w:rsid w:val="00E678EA"/>
    <w:rsid w:val="00E67E1F"/>
    <w:rsid w:val="00E7625C"/>
    <w:rsid w:val="00E77931"/>
    <w:rsid w:val="00EC54F3"/>
    <w:rsid w:val="00F0287B"/>
    <w:rsid w:val="00F12CAE"/>
    <w:rsid w:val="00F13207"/>
    <w:rsid w:val="00F148BE"/>
    <w:rsid w:val="00F17E4B"/>
    <w:rsid w:val="00F210C5"/>
    <w:rsid w:val="00F227E8"/>
    <w:rsid w:val="00F2527B"/>
    <w:rsid w:val="00F32F06"/>
    <w:rsid w:val="00F36992"/>
    <w:rsid w:val="00F438F7"/>
    <w:rsid w:val="00F47A14"/>
    <w:rsid w:val="00F501FF"/>
    <w:rsid w:val="00F52EC5"/>
    <w:rsid w:val="00F56E92"/>
    <w:rsid w:val="00F7560B"/>
    <w:rsid w:val="00F871B3"/>
    <w:rsid w:val="00F876E0"/>
    <w:rsid w:val="00F92399"/>
    <w:rsid w:val="00F9407F"/>
    <w:rsid w:val="00F94B79"/>
    <w:rsid w:val="00FA73DA"/>
    <w:rsid w:val="00FC521E"/>
    <w:rsid w:val="00FD37B6"/>
    <w:rsid w:val="00FF348D"/>
    <w:rsid w:val="00FF36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Standard">
    <w:name w:val="Normal"/>
    <w:qFormat/>
    <w:rsid w:val="00BE28CB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963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963EF"/>
  </w:style>
  <w:style w:type="paragraph" w:styleId="Fuzeile">
    <w:name w:val="footer"/>
    <w:basedOn w:val="Standard"/>
    <w:link w:val="FuzeileZchn"/>
    <w:uiPriority w:val="99"/>
    <w:unhideWhenUsed/>
    <w:rsid w:val="00B963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963EF"/>
  </w:style>
  <w:style w:type="table" w:styleId="Tabellengitternetz">
    <w:name w:val="Table Grid"/>
    <w:basedOn w:val="NormaleTabelle"/>
    <w:uiPriority w:val="59"/>
    <w:rsid w:val="00B963E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ittleresRaster21">
    <w:name w:val="Mittleres Raster 21"/>
    <w:uiPriority w:val="1"/>
    <w:qFormat/>
    <w:rsid w:val="002929ED"/>
    <w:rPr>
      <w:noProof/>
      <w:sz w:val="22"/>
      <w:szCs w:val="2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84C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C84C78"/>
    <w:rPr>
      <w:rFonts w:ascii="Tahoma" w:hAnsi="Tahoma" w:cs="Tahoma"/>
      <w:sz w:val="16"/>
      <w:szCs w:val="16"/>
    </w:rPr>
  </w:style>
  <w:style w:type="character" w:customStyle="1" w:styleId="MittleresRaster11">
    <w:name w:val="Mittleres Raster 11"/>
    <w:uiPriority w:val="99"/>
    <w:semiHidden/>
    <w:rsid w:val="00DB2D71"/>
    <w:rPr>
      <w:color w:val="808080"/>
    </w:rPr>
  </w:style>
  <w:style w:type="paragraph" w:customStyle="1" w:styleId="Vorgabetext">
    <w:name w:val="Vorgabetext"/>
    <w:basedOn w:val="Standard"/>
    <w:rsid w:val="00D920B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923143"/>
    <w:pPr>
      <w:spacing w:after="0" w:line="240" w:lineRule="auto"/>
      <w:ind w:left="720"/>
      <w:contextualSpacing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893D80-F64E-41D8-8666-4716694679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157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Briefvorlage Form B GSS-Farbe</vt:lpstr>
    </vt:vector>
  </TitlesOfParts>
  <Company/>
  <LinksUpToDate>false</LinksUpToDate>
  <CharactersWithSpaces>1145</CharactersWithSpaces>
  <SharedDoc>false</SharedDoc>
  <HLinks>
    <vt:vector size="6" baseType="variant">
      <vt:variant>
        <vt:i4>4587587</vt:i4>
      </vt:variant>
      <vt:variant>
        <vt:i4>-1</vt:i4>
      </vt:variant>
      <vt:variant>
        <vt:i4>2068</vt:i4>
      </vt:variant>
      <vt:variant>
        <vt:i4>1</vt:i4>
      </vt:variant>
      <vt:variant>
        <vt:lpwstr>LogoGSSneufx03oE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Briefvorlage Form B GSS-Farbe</dc:title>
  <dc:subject>Briefvorlage Form B</dc:subject>
  <dc:creator>Tomaschewski GSS</dc:creator>
  <cp:keywords>Briefbogen, Vorlage, DIN 676, DIN 5008</cp:keywords>
  <dc:description>Briefbogen DIN 676 und DIN 5008 Form B mit Leitwörtern heruntergeladen von downloadcards.de</dc:description>
  <cp:lastModifiedBy>Susanne Grünleitner</cp:lastModifiedBy>
  <cp:revision>2</cp:revision>
  <cp:lastPrinted>2018-10-22T11:39:00Z</cp:lastPrinted>
  <dcterms:created xsi:type="dcterms:W3CDTF">2018-10-22T11:52:00Z</dcterms:created>
  <dcterms:modified xsi:type="dcterms:W3CDTF">2018-10-22T11:52:00Z</dcterms:modified>
</cp:coreProperties>
</file>